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1142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504/202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5812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31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Адрес: 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Комарова Михаила Николаевича, </w:t>
      </w:r>
      <w:r>
        <w:rPr>
          <w:rStyle w:val="cat-UserDefinedgrp-26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00:01 ч.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 ул. Эстонских дорожников-26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квартира-27,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Комаров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пла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тил штраф в течение шестидесяти дней со дня вступления в законную силу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1020.00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назначенный на основании постановления по делу об административном правонарушении № </w:t>
      </w:r>
      <w:r>
        <w:rPr>
          <w:rStyle w:val="cat-UserDefinedgrp-27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Комаров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адлежаще извещен о времени и месте рассмотрения 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/судебная повестка/ в судебное заседание не явился, заявлений о рассмотрении дела в отсутствие не предоставил.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Комаров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Комарова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Комарова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27rplc-2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 об административных правонарушениях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1 020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Комарова И.Н.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на основании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считает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Комарова Михаила Николаевича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20.25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обязательных работ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двадцать</w:t>
      </w:r>
      <w:r>
        <w:rPr>
          <w:rFonts w:ascii="Times New Roman" w:eastAsia="Times New Roman" w:hAnsi="Times New Roman" w:cs="Times New Roman"/>
          <w:sz w:val="28"/>
          <w:szCs w:val="28"/>
        </w:rPr>
        <w:t>/ часов.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</w:t>
      </w:r>
      <w:r>
        <w:rPr>
          <w:rFonts w:ascii="Times New Roman" w:eastAsia="Times New Roman" w:hAnsi="Times New Roman" w:cs="Times New Roman"/>
          <w:sz w:val="28"/>
          <w:szCs w:val="28"/>
        </w:rPr>
        <w:t>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6rplc-11">
    <w:name w:val="cat-UserDefined grp-26 rplc-11"/>
    <w:basedOn w:val="DefaultParagraphFont"/>
  </w:style>
  <w:style w:type="character" w:customStyle="1" w:styleId="cat-UserDefinedgrp-27rplc-22">
    <w:name w:val="cat-UserDefined grp-27 rplc-22"/>
    <w:basedOn w:val="DefaultParagraphFont"/>
  </w:style>
  <w:style w:type="character" w:customStyle="1" w:styleId="cat-UserDefinedgrp-27rplc-28">
    <w:name w:val="cat-UserDefined grp-27 rplc-2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